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ALL About Us 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4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5</w:t>
            </w:r>
          </w:p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7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10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11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12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14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shd w:fill="aaaaaa" w:val="solid" w:color="auto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17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20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Your favorite show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My eye color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Favorite Baseball Team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Favorite sport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13. </w:t>
            </w:r>
            <w:r>
              <w:t xml:space="preserve">Favorite Hockey Team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15. </w:t>
            </w:r>
            <w:r>
              <w:t xml:space="preserve">First movie we watched together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16. </w:t>
            </w:r>
            <w:r>
              <w:t xml:space="preserve">First Date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18. </w:t>
            </w:r>
            <w:r>
              <w:t xml:space="preserve">Our Starbucks Order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21. </w:t>
            </w:r>
            <w:r>
              <w:t xml:space="preserve">My favorite show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22. </w:t>
            </w:r>
            <w:r>
              <w:t xml:space="preserve">My birthday month 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I make fun of you for this order at Mari Nara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Your favorite color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Where we met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First movie we saw in the movie theater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Something you love to watch on tv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Your birthday month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My favorite color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12. </w:t>
            </w:r>
            <w:r>
              <w:t xml:space="preserve">State we're going to live in when we're married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14. </w:t>
            </w:r>
            <w:r>
              <w:t xml:space="preserve">Our Anniversary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17. </w:t>
            </w:r>
            <w:r>
              <w:t xml:space="preserve">"Favorite thing to do together"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19. </w:t>
            </w:r>
            <w:r>
              <w:t xml:space="preserve">My middle name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20. </w:t>
            </w:r>
            <w:r>
              <w:t xml:space="preserve">Your middle name 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 About Us </dc:title>
  <dcterms:created xsi:type="dcterms:W3CDTF">2021-10-11T00:58:03Z</dcterms:created>
  <dcterms:modified xsi:type="dcterms:W3CDTF">2021-10-11T00:58:03Z</dcterms:modified>
</cp:coreProperties>
</file>