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Ark Survival evoled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</w:tr>
    </w:tbl>
    <w:p>
      <w:pPr>
        <w:pStyle w:val="WordBankMedium"/>
      </w:pPr>
      <w:r>
        <w:t xml:space="preserve">   craft    </w:t>
      </w:r>
      <w:r>
        <w:t xml:space="preserve">   kill    </w:t>
      </w:r>
      <w:r>
        <w:t xml:space="preserve">   feed    </w:t>
      </w:r>
      <w:r>
        <w:t xml:space="preserve">   tame    </w:t>
      </w:r>
      <w:r>
        <w:t xml:space="preserve">   pet    </w:t>
      </w:r>
      <w:r>
        <w:t xml:space="preserve">   creature    </w:t>
      </w:r>
      <w:r>
        <w:t xml:space="preserve">   predator    </w:t>
      </w:r>
      <w:r>
        <w:t xml:space="preserve">   eccosystem    </w:t>
      </w:r>
      <w:r>
        <w:t xml:space="preserve">   tromp    </w:t>
      </w:r>
      <w:r>
        <w:t xml:space="preserve">   prey    </w:t>
      </w:r>
      <w:r>
        <w:t xml:space="preserve">   feral    </w:t>
      </w:r>
      <w:r>
        <w:t xml:space="preserve">   mammal    </w:t>
      </w:r>
      <w:r>
        <w:t xml:space="preserve">   raptor    </w:t>
      </w:r>
      <w:r>
        <w:t xml:space="preserve">   TRex    </w:t>
      </w:r>
      <w:r>
        <w:t xml:space="preserve">   gigantic    </w:t>
      </w:r>
      <w:r>
        <w:t xml:space="preserve">   dynamic    </w:t>
      </w:r>
      <w:r>
        <w:t xml:space="preserve">   evolved    </w:t>
      </w:r>
      <w:r>
        <w:t xml:space="preserve">   survival    </w:t>
      </w:r>
      <w:r>
        <w:t xml:space="preserve">   Ark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Ark Survival evoled</dc:title>
  <dcterms:created xsi:type="dcterms:W3CDTF">2021-10-11T01:32:25Z</dcterms:created>
  <dcterms:modified xsi:type="dcterms:W3CDTF">2021-10-11T01:32:25Z</dcterms:modified>
</cp:coreProperties>
</file>