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  <w:gridCol w:w="100"/>
      </w:tblGrid>
      <w:tr>
        <w:tc>
          <w:p>
            <w:pPr>
              <w:pStyle w:val="NameDatePeriod"/>
            </w:pPr>
            <w:r>
              <w:t xml:space="preserve">Name: ___________________________________</w:t>
            </w:r>
          </w:p>
        </w:tc>
        <w:tc>
          <w:p>
            <w:pPr>
              <w:jc w:val="right"/>
              <w:pStyle w:val="NameDatePeriod"/>
            </w:pPr>
            <w:r>
              <w:t xml:space="preserve">Date: ______________</w:t>
            </w:r>
          </w:p>
        </w:tc>
      </w:tr>
    </w:tbl>
    <w:p>
      <w:pPr>
        <w:pStyle w:val="PuzzleTitle"/>
      </w:pPr>
      <w:r>
        <w:t xml:space="preserve">Dubai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8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</w:tr>
    </w:tbl>
    <w:p>
      <w:pPr>
        <w:pStyle w:val="WordBankLarge"/>
      </w:pPr>
      <w:r>
        <w:t xml:space="preserve">   happiness    </w:t>
      </w:r>
      <w:r>
        <w:t xml:space="preserve">   money    </w:t>
      </w:r>
      <w:r>
        <w:t xml:space="preserve">   break    </w:t>
      </w:r>
      <w:r>
        <w:t xml:space="preserve">   food    </w:t>
      </w:r>
      <w:r>
        <w:t xml:space="preserve">   glow    </w:t>
      </w:r>
      <w:r>
        <w:t xml:space="preserve">   relaxation    </w:t>
      </w:r>
      <w:r>
        <w:t xml:space="preserve">   sleep    </w:t>
      </w:r>
      <w:r>
        <w:t xml:space="preserve">   welcome    </w:t>
      </w:r>
      <w:r>
        <w:t xml:space="preserve">   kiara    </w:t>
      </w:r>
      <w:r>
        <w:t xml:space="preserve">   no students    </w:t>
      </w:r>
      <w:r>
        <w:t xml:space="preserve">   luxurious    </w:t>
      </w:r>
      <w:r>
        <w:t xml:space="preserve">   mall    </w:t>
      </w:r>
      <w:r>
        <w:t xml:space="preserve">   uea    </w:t>
      </w:r>
      <w:r>
        <w:t xml:space="preserve">   gardens    </w:t>
      </w:r>
      <w:r>
        <w:t xml:space="preserve">   sunglasses    </w:t>
      </w:r>
      <w:r>
        <w:t xml:space="preserve">   beauty    </w:t>
      </w:r>
      <w:r>
        <w:t xml:space="preserve">   cruise    </w:t>
      </w:r>
      <w:r>
        <w:t xml:space="preserve">   dubai    </w:t>
      </w:r>
      <w:r>
        <w:t xml:space="preserve">   harris    </w:t>
      </w:r>
      <w:r>
        <w:t xml:space="preserve">   makeup    </w:t>
      </w:r>
    </w:p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Dubai</dc:title>
  <dcterms:created xsi:type="dcterms:W3CDTF">2021-10-12T20:43:29Z</dcterms:created>
  <dcterms:modified xsi:type="dcterms:W3CDTF">2021-10-12T20:43:29Z</dcterms:modified>
</cp:coreProperties>
</file>