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Energy In Nature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</w:tr>
    </w:tbl>
    <w:p>
      <w:pPr>
        <w:pStyle w:val="WordBankMedium"/>
      </w:pPr>
      <w:r>
        <w:t xml:space="preserve">   Voltage    </w:t>
      </w:r>
      <w:r>
        <w:t xml:space="preserve">   Electricalstorm    </w:t>
      </w:r>
      <w:r>
        <w:t xml:space="preserve">   Danger    </w:t>
      </w:r>
      <w:r>
        <w:t xml:space="preserve">   Utilita    </w:t>
      </w:r>
      <w:r>
        <w:t xml:space="preserve">   Weather    </w:t>
      </w:r>
      <w:r>
        <w:t xml:space="preserve">   Animals    </w:t>
      </w:r>
      <w:r>
        <w:t xml:space="preserve">   Nature    </w:t>
      </w:r>
      <w:r>
        <w:t xml:space="preserve">   Catfish    </w:t>
      </w:r>
      <w:r>
        <w:t xml:space="preserve">   Eel    </w:t>
      </w:r>
      <w:r>
        <w:t xml:space="preserve">   Electric    </w:t>
      </w:r>
      <w:r>
        <w:t xml:space="preserve">   Lightning    </w:t>
      </w:r>
      <w:r>
        <w:t xml:space="preserve">   Thunderstorm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Energy In Nature</dc:title>
  <dcterms:created xsi:type="dcterms:W3CDTF">2021-10-12T14:13:28Z</dcterms:created>
  <dcterms:modified xsi:type="dcterms:W3CDTF">2021-10-12T14:13:28Z</dcterms:modified>
</cp:coreProperties>
</file>