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Date: ______________</w:t>
            </w:r>
          </w:p>
        </w:tc>
      </w:tr>
    </w:tbl>
    <w:p>
      <w:pPr>
        <w:pStyle w:val="PuzzleTitle"/>
      </w:pPr>
      <w:r>
        <w:t xml:space="preserve">Eskau Christmas 2018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</w:t>
            </w:r>
          </w:p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3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4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5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6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7</w:t>
            </w:r>
          </w:p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8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9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10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11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12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13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14</w:t>
            </w:r>
          </w:p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15</w:t>
            </w:r>
          </w:p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16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17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18</w:t>
            </w:r>
          </w:p>
        </w:tc>
        <w:tc>
          <w:p/>
        </w:tc>
      </w:tr>
      <w:tr>
        <w:trPr>
          <w:trHeight w:val="3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19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shd w:fill="aaaaaa" w:val="solid" w:color="auto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20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21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22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23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24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25</w:t>
            </w:r>
          </w:p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26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27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28</w:t>
            </w:r>
          </w:p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29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30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31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32</w:t>
            </w:r>
          </w:p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33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34</w:t>
            </w:r>
          </w:p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35</w:t>
            </w:r>
          </w:p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36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37</w:t>
            </w:r>
          </w:p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38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39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40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41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42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3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43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Tiny"/>
            </w:pPr>
            <w:r>
              <w:t xml:space="preserve">44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</w:tr>
    </w:tbl>
    <w:p>
      <w:pPr>
        <w:pStyle w:val="CluesTiny"/>
      </w:pPr>
      <w:r/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</w:tblGrid>
      <w:tr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Across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3. </w:t>
            </w:r>
            <w:r>
              <w:t xml:space="preserve">A campfire breakfast delight complete with its own container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5. </w:t>
            </w:r>
            <w:r>
              <w:t xml:space="preserve">Grandma Sadye, Megs the Legs, and Cousin Jess have this in common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10. </w:t>
            </w:r>
            <w:r>
              <w:t xml:space="preserve">Grandpa has gotten this every year since its invention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16. </w:t>
            </w:r>
            <w:r>
              <w:t xml:space="preserve">Grandpa and Michael love catching Rainbow Trout by the dozens here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21. </w:t>
            </w:r>
            <w:r>
              <w:t xml:space="preserve">The type of social event where Fred and Shirley met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23. </w:t>
            </w:r>
            <w:r>
              <w:t xml:space="preserve">Susan’s childhood instrument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24. </w:t>
            </w:r>
            <w:r>
              <w:t xml:space="preserve">First car for the girls that Mary forgot to oil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26. </w:t>
            </w:r>
            <w:r>
              <w:t xml:space="preserve">His jersey was #4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27. </w:t>
            </w:r>
            <w:r>
              <w:t xml:space="preserve">Fort Pickens’ famous prisoner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30. </w:t>
            </w:r>
            <w:r>
              <w:t xml:space="preserve">A family favorite while in Florida, many oysters were enjoyed here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31. </w:t>
            </w:r>
            <w:r>
              <w:t xml:space="preserve">A Friday night Wisconsin tradition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33. </w:t>
            </w:r>
            <w:r>
              <w:t xml:space="preserve">Camping made easy at the push of a button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38. </w:t>
            </w:r>
            <w:r>
              <w:t xml:space="preserve">Profession shared by the Eskau children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39. </w:t>
            </w:r>
            <w:r>
              <w:t xml:space="preserve">A visit to this market was always a must before leaving Florida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40. </w:t>
            </w:r>
            <w:r>
              <w:t xml:space="preserve">The rising road which at the top we called home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41. </w:t>
            </w:r>
            <w:r>
              <w:t xml:space="preserve">An Eskau brother who studied at the same school as Becca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42. </w:t>
            </w:r>
            <w:r>
              <w:t xml:space="preserve">This brand of bike has been handed from Fred to Sue to Becca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43. </w:t>
            </w:r>
            <w:r>
              <w:t xml:space="preserve">Friday nights in the basement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44. </w:t>
            </w:r>
            <w:r>
              <w:t xml:space="preserve">A resort we spent many Thanksgivings </w:t>
            </w:r>
          </w:p>
        </w:tc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Down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1. </w:t>
            </w:r>
            <w:r>
              <w:t xml:space="preserve">A game of cards and pegs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2. </w:t>
            </w:r>
            <w:r>
              <w:t xml:space="preserve">The water craft in which John nearly drowned us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4. </w:t>
            </w:r>
            <w:r>
              <w:t xml:space="preserve">Where Grandpa met his buddy John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6. </w:t>
            </w:r>
            <w:r>
              <w:t xml:space="preserve">Becca’s now green bike was once what color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7. </w:t>
            </w:r>
            <w:r>
              <w:t xml:space="preserve">The best furniture and bakery items are made by them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8. </w:t>
            </w:r>
            <w:r>
              <w:t xml:space="preserve">They take tight corners, drop down fast, and run on tracks. Grandpa loved to ride these with his grandkids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9. </w:t>
            </w:r>
            <w:r>
              <w:t xml:space="preserve">A feisty festive Christmas game, just don’t steal mine!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11. </w:t>
            </w:r>
            <w:r>
              <w:t xml:space="preserve">Michael loves to give a show with these, wait until it’s dark and look up!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12. </w:t>
            </w:r>
            <w:r>
              <w:t xml:space="preserve">Grandma’s first job at the hospital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13. </w:t>
            </w:r>
            <w:r>
              <w:t xml:space="preserve">The type of dogs Grandpa Sterr raised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14. </w:t>
            </w:r>
            <w:r>
              <w:t xml:space="preserve">A beloved plant, also featuring Eisenhower’s face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15. </w:t>
            </w:r>
            <w:r>
              <w:t xml:space="preserve">Popular middle name of females in our family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17. </w:t>
            </w:r>
            <w:r>
              <w:t xml:space="preserve">Grandma’s crystal with the bubble edges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18. </w:t>
            </w:r>
            <w:r>
              <w:t xml:space="preserve">Grandpa’s hobby that has given us all beautiful gifts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19. </w:t>
            </w:r>
            <w:r>
              <w:t xml:space="preserve">A Shirley favorite - “what’s new pussycat?”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20. </w:t>
            </w:r>
            <w:r>
              <w:t xml:space="preserve">The starting point of many family canoe trips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22. </w:t>
            </w:r>
            <w:r>
              <w:t xml:space="preserve">Grandpa’s Sterr’s beloved dog that made lots of puppies for Auntie Mary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25. </w:t>
            </w:r>
            <w:r>
              <w:t xml:space="preserve">A beloved Borchardt pet and also a s’mores ingredient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28. </w:t>
            </w:r>
            <w:r>
              <w:t xml:space="preserve">The big fish that hangs on the wall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29. </w:t>
            </w:r>
            <w:r>
              <w:t xml:space="preserve">An Eskau brother who studied at the same school as Melissa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32. </w:t>
            </w:r>
            <w:r>
              <w:t xml:space="preserve">Most of the ladies in our family have learned this skill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34. </w:t>
            </w:r>
            <w:r>
              <w:t xml:space="preserve">How Grams expects her Grandchildren to show up for events 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35. </w:t>
            </w:r>
            <w:r>
              <w:t xml:space="preserve">Mary’s best friend and childhood neighbor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36. </w:t>
            </w:r>
            <w:r>
              <w:t xml:space="preserve">Grandma Sadye’s outdoor hobby and competition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37. </w:t>
            </w:r>
            <w:r>
              <w:t xml:space="preserve">What to do with Baby Becca during a winter vacation</w:t>
            </w:r>
          </w:p>
        </w:tc>
      </w:tr>
    </w:tbl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  <w:style w:type="paragraph" w:customStyle="1" w:styleId="CrossgridTiny">
    <w:name w:val="CrossgridTiny"/>
    <w:basedOn w:val="Normal"/>
    <w:qFormat/>
    <w:rsid w:val="004840F1"/>
    <w:rPr>
      <w:rFonts w:ascii="Arial" w:hAnsi="Arial"/>
      <w:sz w:val="16"/>
    </w:rPr>
  </w:style>
  <w:style w:type="paragraph" w:customStyle="1" w:styleId="CluesTiny">
    <w:name w:val="CluesTiny"/>
    <w:basedOn w:val="Normal"/>
    <w:qFormat/>
    <w:rsid w:val="00161011"/>
    <w:rPr>
      <w:rFonts w:ascii="Arial" w:hAnsi="Arial"/>
      <w:bCs/>
    </w:rPr>
  </w:style>
  <w:style w:type="paragraph" w:customStyle="1" w:styleId="CrossgridSmall">
    <w:name w:val="CrossgridSmall"/>
    <w:basedOn w:val="CrossgridTiny"/>
    <w:qFormat/>
    <w:rsid w:val="00A00D1B"/>
    <w:rPr>
      <w:sz w:val="18"/>
    </w:rPr>
  </w:style>
  <w:style w:type="paragraph" w:customStyle="1" w:styleId="CrossgridMedium">
    <w:name w:val="CrossgridMedium"/>
    <w:basedOn w:val="CrossgridSmall"/>
    <w:qFormat/>
    <w:rsid w:val="00487B1E"/>
    <w:rPr>
      <w:sz w:val="22"/>
    </w:rPr>
  </w:style>
  <w:style w:type="paragraph" w:customStyle="1" w:styleId="CluesMedium">
    <w:name w:val="CluesMedium"/>
    <w:basedOn w:val="CluesTiny"/>
    <w:qFormat/>
    <w:rsid w:val="00161011"/>
    <w:pPr>
      <w:keepLines/>
    </w:pPr>
    <w:rPr>
      <w:sz w:val="28"/>
    </w:rPr>
  </w:style>
  <w:style w:type="paragraph" w:customStyle="1" w:styleId="CrossgridLarge">
    <w:name w:val="CrossgridLarge"/>
    <w:basedOn w:val="CrossgridMedium"/>
    <w:qFormat/>
    <w:rsid w:val="003A1AB2"/>
    <w:rPr>
      <w:sz w:val="32"/>
    </w:rPr>
  </w:style>
  <w:style w:type="paragraph" w:customStyle="1" w:styleId="CluesLarge">
    <w:name w:val="CluesLarge"/>
    <w:basedOn w:val="CluesMedium"/>
    <w:qFormat/>
    <w:rsid w:val="00FD2E1F"/>
    <w:rPr>
      <w:sz w:val="40"/>
    </w:rPr>
  </w:style>
  <w:style w:type="paragraph" w:styleId="Header">
    <w:name w:val="header"/>
    <w:basedOn w:val="Normal"/>
    <w:link w:val="Head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3DF"/>
  </w:style>
  <w:style w:type="paragraph" w:styleId="Footer">
    <w:name w:val="footer"/>
    <w:basedOn w:val="Normal"/>
    <w:link w:val="Foot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03DF"/>
  </w:style>
  <w:style w:type="paragraph" w:customStyle="1" w:styleId="CrossgridAnswerLarge">
    <w:name w:val="CrossgridAnswerLarge"/>
    <w:basedOn w:val="Normal"/>
    <w:qFormat/>
    <w:rsid w:val="00F503DF"/>
    <w:pPr>
      <w:jc w:val="center"/>
    </w:pPr>
    <w:rPr>
      <w:sz w:val="32"/>
    </w:rPr>
  </w:style>
  <w:style w:type="paragraph" w:customStyle="1" w:styleId="CrossgridAnswerTiny">
    <w:name w:val="CrossgridAnswerTiny"/>
    <w:basedOn w:val="Normal"/>
    <w:qFormat/>
    <w:rsid w:val="003B1CF4"/>
    <w:pPr>
      <w:jc w:val="center"/>
    </w:pPr>
    <w:rPr>
      <w:sz w:val="16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Eskau Christmas 2018</dc:title>
  <dcterms:created xsi:type="dcterms:W3CDTF">2021-10-11T06:29:50Z</dcterms:created>
  <dcterms:modified xsi:type="dcterms:W3CDTF">2021-10-11T06:29:50Z</dcterms:modified>
</cp:coreProperties>
</file>