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Jess' Quarantine Crossword :)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12</w:t>
            </w:r>
          </w:p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16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19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20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The breed of Anna's doggo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Grace's favourite geography topic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Bea and Livy's favourite shape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When Anna did a flashmob in year 13, the song came from this musical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A food Bea like to wash (unnecessarily) before use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According to Grace, this alcohol mixes great with whiskey and gives you a killer hangover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Georgie's favourite starter at a formal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Peeta or Galee (spelt with 2 e's so they're the same length #smart)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The word Jess uses to prove Michigan is pronounced mi-t-ch-i-gan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Grace's speciality dessert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22. </w:t>
            </w:r>
            <w:r>
              <w:t xml:space="preserve">the day of the week Anna graces the toastie shop with her presence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23. </w:t>
            </w:r>
            <w:r>
              <w:t xml:space="preserve">Livy's favourite word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The only logical pasta dish to order at Spags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A food Bea regularly makes enough of to feed a nation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the cafe which Anna claims makes you do the best work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the most difficult degree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Anna's favourite level in the library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Grace's favourite type of yoghurt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A cereal Georgie likes to inhale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Jess' Mam's nickname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Livy's first favourite number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The number of days Georgie owned her gym shark leggings before putting a hole in them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the name of Livy's most recent boyo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Jess' Quarantine Crossword :)</dc:title>
  <dcterms:created xsi:type="dcterms:W3CDTF">2021-10-11T10:06:51Z</dcterms:created>
  <dcterms:modified xsi:type="dcterms:W3CDTF">2021-10-11T10:06:51Z</dcterms:modified>
</cp:coreProperties>
</file>