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Lesson 9 spelling  ;)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Our teacher took a _____________ of  what is our favorite food.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My boss_____________ 4  secretaries  in  his  office.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My cousin had a marriage ____________ when she got married.                 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a lawyer;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to take or fill up space, time, etc.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The knight _______________  the kingdom when he became a spy for the other country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I _____________  for the race  with a very fast time.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something that cures or relieves a diseases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The bad boy __________ what he did.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to make a likeness of by drawing, painting, carving, or the like.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9 spelling  ;)</dc:title>
  <dcterms:created xsi:type="dcterms:W3CDTF">2021-10-11T11:04:34Z</dcterms:created>
  <dcterms:modified xsi:type="dcterms:W3CDTF">2021-10-11T11:04:34Z</dcterms:modified>
</cp:coreProperties>
</file>