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MLDLC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75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1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2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3</w:t>
            </w:r>
          </w:p>
        </w:tc>
        <w:tc>
          <w:p/>
        </w:tc>
        <w:tc>
          <w:p/>
        </w:tc>
      </w:tr>
      <w:tr>
        <w:trPr>
          <w:trHeight w:val="75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5</w:t>
            </w:r>
          </w:p>
        </w:tc>
      </w:tr>
      <w:tr>
        <w:trPr>
          <w:trHeight w:val="75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shd w:fill="aaaaaa" w:val="solid" w:color="auto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75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75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shd w:fill="aaaaaa" w:val="solid" w:color="auto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7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75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75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9</w:t>
            </w:r>
          </w:p>
        </w:tc>
      </w:tr>
      <w:tr>
        <w:trPr>
          <w:trHeight w:val="75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75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75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Large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</w:tbl>
    <w:p>
      <w:pPr>
        <w:pStyle w:val="CluesLarge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Large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Kids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2 first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Last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Initial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All initial</w:t>
            </w:r>
          </w:p>
        </w:tc>
        <w:tc>
          <w:p>
            <w:pPr>
              <w:pStyle w:val="CluesLarge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First last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Middle1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Last initial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Main Name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Mddle1 name</w:t>
            </w:r>
          </w:p>
          <w:p>
            <w:pPr>
              <w:keepLines/>
              <w:pStyle w:val="CluesLarge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Middle</w:t>
            </w:r>
          </w:p>
        </w:tc>
      </w:tr>
    </w:tbl>
    <w:p>
      <w:pPr>
        <w:pStyle w:val="WordBankSmall"/>
      </w:pPr>
      <w:r>
        <w:t xml:space="preserve">   Mary    </w:t>
      </w:r>
      <w:r>
        <w:t xml:space="preserve">   Lou    </w:t>
      </w:r>
      <w:r>
        <w:t xml:space="preserve">   De La Cruz    </w:t>
      </w:r>
      <w:r>
        <w:t xml:space="preserve">   Louisa    </w:t>
      </w:r>
      <w:r>
        <w:t xml:space="preserve">   Valadez    </w:t>
      </w:r>
      <w:r>
        <w:t xml:space="preserve">   Maria    </w:t>
      </w:r>
      <w:r>
        <w:t xml:space="preserve">   MLD    </w:t>
      </w:r>
      <w:r>
        <w:t xml:space="preserve">   MLDC    </w:t>
      </w:r>
      <w:r>
        <w:t xml:space="preserve">   DLC    </w:t>
      </w:r>
      <w:r>
        <w:t xml:space="preserve">   Luiza    </w:t>
      </w:r>
      <w:r>
        <w:t xml:space="preserve">   MaLou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MLDLC</dc:title>
  <dcterms:created xsi:type="dcterms:W3CDTF">2021-10-11T12:29:58Z</dcterms:created>
  <dcterms:modified xsi:type="dcterms:W3CDTF">2021-10-11T12:29:58Z</dcterms:modified>
</cp:coreProperties>
</file>