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>
      <w:pPr>
        <w:pStyle w:val="PuzzleTitle"/>
      </w:pPr>
      <w:r>
        <w:t xml:space="preserve">Phi Sigma Sigma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3</w:t>
            </w:r>
          </w:p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4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5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6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7</w:t>
            </w:r>
          </w:p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10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11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12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13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14</w:t>
            </w:r>
          </w:p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15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17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19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20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22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23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24</w:t>
            </w:r>
          </w:p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25</w:t>
            </w:r>
          </w:p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27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30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</w:tbl>
    <w:p>
      <w:pPr>
        <w:pStyle w:val="CluesTiny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Third of the six ideals; based on being genuine and authentic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All of these are sacred and confidential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The pyramid with the heart in it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Keeps minutes and attendance during all chapter meetings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12. </w:t>
            </w:r>
            <w:r>
              <w:t xml:space="preserve">Works with *assistant president* to oversee the calendar; sets deadlines for standards board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16. </w:t>
            </w:r>
            <w:r>
              <w:t xml:space="preserve">Chairs e-board and e-council meetings; oversees all committee chairmen; runs chapter in absence of *president*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17. </w:t>
            </w:r>
            <w:r>
              <w:t xml:space="preserve">Second of the six ideals; based on trusting and believing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18. </w:t>
            </w:r>
            <w:r>
              <w:t xml:space="preserve">Our flower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21. </w:t>
            </w:r>
            <w:r>
              <w:t xml:space="preserve">Oversees budget and all financial transactions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22. </w:t>
            </w:r>
            <w:r>
              <w:t xml:space="preserve">All ritual ceremonies are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26. </w:t>
            </w:r>
            <w:r>
              <w:t xml:space="preserve">Our stone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27. </w:t>
            </w:r>
            <w:r>
              <w:t xml:space="preserve">First of the six ideals; based on building relationships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28. </w:t>
            </w:r>
            <w:r>
              <w:t xml:space="preserve">Fifth of the six virtues; based on caring for one another and much more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29. </w:t>
            </w:r>
            <w:r>
              <w:t xml:space="preserve">Implements Phi Program; in charge of any event involving New Members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30. </w:t>
            </w:r>
            <w:r>
              <w:t xml:space="preserve">The brotherhood of man and the __________ of the world’s pain</w:t>
            </w:r>
          </w:p>
        </w:tc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Responsible for getting New Members; sees that chapter interest events adhere to NPC guidelines and fraternity policies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Sixth of the six virtues; based on the competency to face pressure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#? In Greek (2 words)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_________ _________ and gold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Our flower (3 words)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Responsible for educating chapter on rules and guidelines for socials and mixers; sees that all sisters are following the rules and being smart and safe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11. </w:t>
            </w:r>
            <w:r>
              <w:t xml:space="preserve">Top secret (4 words)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13. </w:t>
            </w:r>
            <w:r>
              <w:t xml:space="preserve">“Your _____________ proud and true”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14. </w:t>
            </w:r>
            <w:r>
              <w:t xml:space="preserve">Leads and delegates e-board; leads most rituals; works with HQ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15. </w:t>
            </w:r>
            <w:r>
              <w:t xml:space="preserve">Chairmen of standards board; keeps standards board minutes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19. </w:t>
            </w:r>
            <w:r>
              <w:t xml:space="preserve">Build to the walls of our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20. </w:t>
            </w:r>
            <w:r>
              <w:t xml:space="preserve">Our open motto (2 words)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23. </w:t>
            </w:r>
            <w:r>
              <w:t xml:space="preserve">Our symbol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24. </w:t>
            </w:r>
            <w:r>
              <w:t xml:space="preserve">Our official hymn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25. </w:t>
            </w:r>
            <w:r>
              <w:t xml:space="preserve">The fourth of the six ideals; based on being honest and having strong morals</w:t>
            </w:r>
          </w:p>
        </w:tc>
      </w:tr>
    </w:tbl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Phi Sigma Sigma</dc:title>
  <dcterms:created xsi:type="dcterms:W3CDTF">2021-10-11T14:21:07Z</dcterms:created>
  <dcterms:modified xsi:type="dcterms:W3CDTF">2021-10-11T14:21:07Z</dcterms:modified>
</cp:coreProperties>
</file>