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SCI 8 review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</w:tbl>
    <w:p>
      <w:pPr>
        <w:pStyle w:val="WordBankLarge"/>
      </w:pPr>
      <w:r>
        <w:t xml:space="preserve">   soulutions    </w:t>
      </w:r>
      <w:r>
        <w:t xml:space="preserve">   light spectruim    </w:t>
      </w:r>
      <w:r>
        <w:t xml:space="preserve">   wave    </w:t>
      </w:r>
      <w:r>
        <w:t xml:space="preserve">   kinetic    </w:t>
      </w:r>
      <w:r>
        <w:t xml:space="preserve">   pontinal    </w:t>
      </w:r>
      <w:r>
        <w:t xml:space="preserve">   energy transforamtions    </w:t>
      </w:r>
      <w:r>
        <w:t xml:space="preserve">   moon phases    </w:t>
      </w:r>
      <w:r>
        <w:t xml:space="preserve">   phyical properties    </w:t>
      </w:r>
      <w:r>
        <w:t xml:space="preserve">   solar system    </w:t>
      </w:r>
      <w:r>
        <w:t xml:space="preserve">   mrcent    </w:t>
      </w:r>
      <w:r>
        <w:t xml:space="preserve">   ecosystems    </w:t>
      </w:r>
      <w:r>
        <w:t xml:space="preserve">   cell    </w:t>
      </w:r>
      <w:r>
        <w:t xml:space="preserve">   animal    </w:t>
      </w:r>
      <w:r>
        <w:t xml:space="preserve">   plant    </w:t>
      </w:r>
      <w:r>
        <w:t xml:space="preserve">   electron    </w:t>
      </w:r>
      <w:r>
        <w:t xml:space="preserve">   neutron    </w:t>
      </w:r>
      <w:r>
        <w:t xml:space="preserve">   proton    </w:t>
      </w:r>
      <w:r>
        <w:t xml:space="preserve">   atoms    </w:t>
      </w:r>
      <w:r>
        <w:t xml:space="preserve">   periodic table    </w:t>
      </w:r>
      <w:r>
        <w:t xml:space="preserve">   element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 8 review</dc:title>
  <dcterms:created xsi:type="dcterms:W3CDTF">2021-10-11T16:09:36Z</dcterms:created>
  <dcterms:modified xsi:type="dcterms:W3CDTF">2021-10-11T16:09:36Z</dcterms:modified>
</cp:coreProperties>
</file>