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To Kill A Mockingbird 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2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3</w:t>
            </w:r>
          </w:p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4</w:t>
            </w:r>
          </w:p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5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6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7</w:t>
            </w:r>
          </w:p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8</w:t>
            </w:r>
          </w:p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9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10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12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</w:tbl>
    <w:p>
      <w:pPr>
        <w:pStyle w:val="CluesTiny"/>
      </w:pPr>
      <w:r/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</w:tblGrid>
      <w:tr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Across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2. </w:t>
            </w:r>
            <w:r>
              <w:t xml:space="preserve">Who says their is a rabid dog?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5. </w:t>
            </w:r>
            <w:r>
              <w:t xml:space="preserve">What part of Jem’s are did he break?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6. </w:t>
            </w:r>
            <w:r>
              <w:t xml:space="preserve">What did Jem eat to gain weight?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9. </w:t>
            </w:r>
            <w:r>
              <w:t xml:space="preserve">Finish the quote on page 250 “you’re a ___girl”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11. </w:t>
            </w:r>
            <w:r>
              <w:t xml:space="preserve">What did Scout call the gym she found?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12. </w:t>
            </w:r>
            <w:r>
              <w:t xml:space="preserve">Who did Atticus think Jem killed?</w:t>
            </w:r>
          </w:p>
        </w:tc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Down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1. </w:t>
            </w:r>
            <w:r>
              <w:t xml:space="preserve">Who’s house burns down?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3. </w:t>
            </w:r>
            <w:r>
              <w:t xml:space="preserve">Finish the quote on page 233 “did you have a ___view of the room”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4. </w:t>
            </w:r>
            <w:r>
              <w:t xml:space="preserve">Finish the quote on page 305 “she carried a try of ____”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7. </w:t>
            </w:r>
            <w:r>
              <w:t xml:space="preserve">Who did Scout day she was going to marry?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8. </w:t>
            </w:r>
            <w:r>
              <w:t xml:space="preserve">When did Dill leave the first time?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10. </w:t>
            </w:r>
            <w:r>
              <w:t xml:space="preserve">Finish the quote on page 250 “what were you doing all the ___just standing there?”</w:t>
            </w:r>
          </w:p>
        </w:tc>
      </w:tr>
    </w:tbl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  <w:style w:type="paragraph" w:customStyle="1" w:styleId="CrossgridTiny">
    <w:name w:val="CrossgridTiny"/>
    <w:basedOn w:val="Normal"/>
    <w:qFormat/>
    <w:rsid w:val="004840F1"/>
    <w:rPr>
      <w:rFonts w:ascii="Arial" w:hAnsi="Arial"/>
      <w:sz w:val="16"/>
    </w:rPr>
  </w:style>
  <w:style w:type="paragraph" w:customStyle="1" w:styleId="CluesTiny">
    <w:name w:val="CluesTiny"/>
    <w:basedOn w:val="Normal"/>
    <w:qFormat/>
    <w:rsid w:val="00161011"/>
    <w:rPr>
      <w:rFonts w:ascii="Arial" w:hAnsi="Arial"/>
      <w:bCs/>
    </w:rPr>
  </w:style>
  <w:style w:type="paragraph" w:customStyle="1" w:styleId="CrossgridSmall">
    <w:name w:val="CrossgridSmall"/>
    <w:basedOn w:val="CrossgridTiny"/>
    <w:qFormat/>
    <w:rsid w:val="00A00D1B"/>
    <w:rPr>
      <w:sz w:val="18"/>
    </w:rPr>
  </w:style>
  <w:style w:type="paragraph" w:customStyle="1" w:styleId="CrossgridMedium">
    <w:name w:val="CrossgridMedium"/>
    <w:basedOn w:val="CrossgridSmall"/>
    <w:qFormat/>
    <w:rsid w:val="00487B1E"/>
    <w:rPr>
      <w:sz w:val="22"/>
    </w:rPr>
  </w:style>
  <w:style w:type="paragraph" w:customStyle="1" w:styleId="CluesMedium">
    <w:name w:val="CluesMedium"/>
    <w:basedOn w:val="CluesTiny"/>
    <w:qFormat/>
    <w:rsid w:val="00161011"/>
    <w:pPr>
      <w:keepLines/>
    </w:pPr>
    <w:rPr>
      <w:sz w:val="28"/>
    </w:rPr>
  </w:style>
  <w:style w:type="paragraph" w:customStyle="1" w:styleId="CrossgridLarge">
    <w:name w:val="CrossgridLarge"/>
    <w:basedOn w:val="CrossgridMedium"/>
    <w:qFormat/>
    <w:rsid w:val="003A1AB2"/>
    <w:rPr>
      <w:sz w:val="32"/>
    </w:rPr>
  </w:style>
  <w:style w:type="paragraph" w:customStyle="1" w:styleId="CluesLarge">
    <w:name w:val="CluesLarge"/>
    <w:basedOn w:val="CluesMedium"/>
    <w:qFormat/>
    <w:rsid w:val="00FD2E1F"/>
    <w:rPr>
      <w:sz w:val="40"/>
    </w:rPr>
  </w:style>
  <w:style w:type="paragraph" w:styleId="Header">
    <w:name w:val="header"/>
    <w:basedOn w:val="Normal"/>
    <w:link w:val="Head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3DF"/>
  </w:style>
  <w:style w:type="paragraph" w:styleId="Footer">
    <w:name w:val="footer"/>
    <w:basedOn w:val="Normal"/>
    <w:link w:val="Foot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03DF"/>
  </w:style>
  <w:style w:type="paragraph" w:customStyle="1" w:styleId="CrossgridAnswerLarge">
    <w:name w:val="CrossgridAnswerLarge"/>
    <w:basedOn w:val="Normal"/>
    <w:qFormat/>
    <w:rsid w:val="00F503DF"/>
    <w:pPr>
      <w:jc w:val="center"/>
    </w:pPr>
    <w:rPr>
      <w:sz w:val="32"/>
    </w:rPr>
  </w:style>
  <w:style w:type="paragraph" w:customStyle="1" w:styleId="CrossgridAnswerTiny">
    <w:name w:val="CrossgridAnswerTiny"/>
    <w:basedOn w:val="Normal"/>
    <w:qFormat/>
    <w:rsid w:val="003B1CF4"/>
    <w:pPr>
      <w:jc w:val="center"/>
    </w:pPr>
    <w:rPr>
      <w:sz w:val="16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 Kill A Mockingbird </dc:title>
  <dcterms:created xsi:type="dcterms:W3CDTF">2021-10-11T19:55:02Z</dcterms:created>
  <dcterms:modified xsi:type="dcterms:W3CDTF">2021-10-11T19:55:02Z</dcterms:modified>
</cp:coreProperties>
</file>