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Week 10 Spelling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It rhymes with jet.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It rhymes with rag.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The opposite of bad.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Add 'ged' to hug.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You hop on one...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If you repeat something, you do it ...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It rhymes with around. 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It helps things stick together.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It is the only compound word on the list.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What is the opposite of small?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xo means a kiss and a ...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Are you a boy or a ...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Add 'ing' to go.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It means the same as smile.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It rhymes with crab and means to take something.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 10 Spelling</dc:title>
  <dcterms:created xsi:type="dcterms:W3CDTF">2021-10-11T21:36:25Z</dcterms:created>
  <dcterms:modified xsi:type="dcterms:W3CDTF">2021-10-11T21:36:25Z</dcterms:modified>
</cp:coreProperties>
</file>