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Why MET?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</w:tr>
    </w:tbl>
    <w:p>
      <w:pPr>
        <w:pStyle w:val="WordBankMedium"/>
      </w:pPr>
      <w:r>
        <w:t xml:space="preserve">   power    </w:t>
      </w:r>
      <w:r>
        <w:t xml:space="preserve">   area    </w:t>
      </w:r>
      <w:r>
        <w:t xml:space="preserve">   mass    </w:t>
      </w:r>
      <w:r>
        <w:t xml:space="preserve">   force    </w:t>
      </w:r>
      <w:r>
        <w:t xml:space="preserve">   CAD    </w:t>
      </w:r>
      <w:r>
        <w:t xml:space="preserve">   designing    </w:t>
      </w:r>
      <w:r>
        <w:t xml:space="preserve">   engineering    </w:t>
      </w:r>
      <w:r>
        <w:t xml:space="preserve">   focus    </w:t>
      </w:r>
      <w:r>
        <w:t xml:space="preserve">   fun    </w:t>
      </w:r>
      <w:r>
        <w:t xml:space="preserve">   hands-on    </w:t>
      </w:r>
      <w:r>
        <w:t xml:space="preserve">   mechanical    </w:t>
      </w:r>
      <w:r>
        <w:t xml:space="preserve">   parts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Why MET?</dc:title>
  <dcterms:created xsi:type="dcterms:W3CDTF">2021-10-11T21:58:06Z</dcterms:created>
  <dcterms:modified xsi:type="dcterms:W3CDTF">2021-10-11T21:58:06Z</dcterms:modified>
</cp:coreProperties>
</file>