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Word Study Word Search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8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</w:tr>
    </w:tbl>
    <w:p>
      <w:pPr>
        <w:pStyle w:val="WordBankLarge"/>
      </w:pPr>
      <w:r>
        <w:t xml:space="preserve">   writing    </w:t>
      </w:r>
      <w:r>
        <w:t xml:space="preserve">   education    </w:t>
      </w:r>
      <w:r>
        <w:t xml:space="preserve">   requirement    </w:t>
      </w:r>
      <w:r>
        <w:t xml:space="preserve">   assistance    </w:t>
      </w:r>
      <w:r>
        <w:t xml:space="preserve">   commitment    </w:t>
      </w:r>
      <w:r>
        <w:t xml:space="preserve">   knowledge    </w:t>
      </w:r>
      <w:r>
        <w:t xml:space="preserve">   exhausted    </w:t>
      </w:r>
      <w:r>
        <w:t xml:space="preserve">   manners    </w:t>
      </w:r>
      <w:r>
        <w:t xml:space="preserve">   respectful    </w:t>
      </w:r>
      <w:r>
        <w:t xml:space="preserve">   ecstatic    </w:t>
      </w:r>
      <w:r>
        <w:t xml:space="preserve">   photocopier    </w:t>
      </w:r>
      <w:r>
        <w:t xml:space="preserve">   community    </w:t>
      </w:r>
      <w:r>
        <w:t xml:space="preserve">   beginnings    </w:t>
      </w:r>
      <w:r>
        <w:t xml:space="preserve">   absent    </w:t>
      </w:r>
      <w:r>
        <w:t xml:space="preserve">   emergency    </w:t>
      </w:r>
      <w:r>
        <w:t xml:space="preserve">   social studies    </w:t>
      </w:r>
      <w:r>
        <w:t xml:space="preserve">   science    </w:t>
      </w:r>
      <w:r>
        <w:t xml:space="preserve">   classroom    </w:t>
      </w:r>
      <w:r>
        <w:t xml:space="preserve">   library    </w:t>
      </w:r>
      <w:r>
        <w:t xml:space="preserve">   tardy    </w:t>
      </w:r>
    </w:p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Word Study Word Search</dc:title>
  <dcterms:created xsi:type="dcterms:W3CDTF">2021-10-11T22:15:47Z</dcterms:created>
  <dcterms:modified xsi:type="dcterms:W3CDTF">2021-10-11T22:15:47Z</dcterms:modified>
</cp:coreProperties>
</file>