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viking crossword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used to travel when trading on sea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not living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letters from ancient germanic alphabet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unexpected attack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used to protect your head during combat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danger/risk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a region containing norway, sweeden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scandinavian pirates and traders 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to follow directions used to take you to places accurately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a tale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a strong fighter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long journey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a place where monks live under religous vows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someone not belonging to any of the great civilisation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batteling between armed forces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many rulers of the universe in christianity belief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middle ages 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viking crossword</dc:title>
  <dcterms:created xsi:type="dcterms:W3CDTF">2021-10-11T20:52:28Z</dcterms:created>
  <dcterms:modified xsi:type="dcterms:W3CDTF">2021-10-11T20:52:28Z</dcterms:modified>
</cp:coreProperties>
</file>